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3D29A3" w14:textId="3C8157F6" w:rsidR="00567CCC" w:rsidRPr="00567CCC" w:rsidRDefault="00567CCC" w:rsidP="00567CCC">
      <w:pPr>
        <w:rPr>
          <w:sz w:val="40"/>
          <w:szCs w:val="40"/>
        </w:rPr>
      </w:pPr>
      <w:r w:rsidRPr="00567CCC">
        <w:rPr>
          <w:sz w:val="40"/>
          <w:szCs w:val="40"/>
        </w:rPr>
        <w:t>Bewerbungsformular als nebenberufliche/r  </w:t>
      </w:r>
    </w:p>
    <w:p w14:paraId="47249542" w14:textId="77777777" w:rsidR="00567CCC" w:rsidRDefault="00567CCC" w:rsidP="00567CCC">
      <w:pPr>
        <w:rPr>
          <w:sz w:val="40"/>
          <w:szCs w:val="40"/>
        </w:rPr>
      </w:pPr>
      <w:r w:rsidRPr="00567CCC">
        <w:rPr>
          <w:sz w:val="40"/>
          <w:szCs w:val="40"/>
        </w:rPr>
        <w:t>ÜK</w:t>
      </w:r>
      <w:r w:rsidRPr="00567CCC">
        <w:rPr>
          <w:rFonts w:ascii="Cambria Math" w:hAnsi="Cambria Math" w:cs="Cambria Math"/>
          <w:sz w:val="40"/>
          <w:szCs w:val="40"/>
        </w:rPr>
        <w:t>‑</w:t>
      </w:r>
      <w:r w:rsidRPr="00567CCC">
        <w:rPr>
          <w:sz w:val="40"/>
          <w:szCs w:val="40"/>
        </w:rPr>
        <w:t>Assistentin / ÜK</w:t>
      </w:r>
      <w:r w:rsidRPr="00567CCC">
        <w:rPr>
          <w:rFonts w:ascii="Cambria Math" w:hAnsi="Cambria Math" w:cs="Cambria Math"/>
          <w:sz w:val="40"/>
          <w:szCs w:val="40"/>
        </w:rPr>
        <w:t>‑</w:t>
      </w:r>
      <w:r w:rsidRPr="00567CCC">
        <w:rPr>
          <w:sz w:val="40"/>
          <w:szCs w:val="40"/>
        </w:rPr>
        <w:t>Assistent </w:t>
      </w:r>
    </w:p>
    <w:p w14:paraId="1EB863B5" w14:textId="5EADD00D" w:rsidR="00764D3F" w:rsidRDefault="00764D3F" w:rsidP="00567CCC">
      <w:pPr>
        <w:rPr>
          <w:color w:val="005578" w:themeColor="accent1"/>
          <w:sz w:val="28"/>
          <w:szCs w:val="28"/>
        </w:rPr>
      </w:pPr>
      <w:r w:rsidRPr="0043373B">
        <w:rPr>
          <w:color w:val="005578" w:themeColor="accent1"/>
          <w:sz w:val="28"/>
          <w:szCs w:val="28"/>
        </w:rPr>
        <w:t>Für ÜK-Lehrgang FaGe/AGS</w:t>
      </w:r>
      <w:r w:rsidR="00B874E6">
        <w:rPr>
          <w:color w:val="005578" w:themeColor="accent1"/>
          <w:sz w:val="28"/>
          <w:szCs w:val="28"/>
        </w:rPr>
        <w:t>/ MPA</w:t>
      </w:r>
      <w:r w:rsidRPr="0043373B">
        <w:rPr>
          <w:color w:val="005578" w:themeColor="accent1"/>
          <w:sz w:val="28"/>
          <w:szCs w:val="28"/>
        </w:rPr>
        <w:t xml:space="preserve">  </w:t>
      </w:r>
    </w:p>
    <w:p w14:paraId="22D5CFC7" w14:textId="77777777" w:rsidR="00764D3F" w:rsidRDefault="00764D3F" w:rsidP="00764D3F">
      <w:pPr>
        <w:rPr>
          <w:color w:val="005578" w:themeColor="accent1"/>
          <w:sz w:val="28"/>
          <w:szCs w:val="28"/>
        </w:rPr>
      </w:pPr>
    </w:p>
    <w:p w14:paraId="7F90C188" w14:textId="77777777" w:rsidR="00764D3F" w:rsidRDefault="00764D3F" w:rsidP="00764D3F">
      <w:pPr>
        <w:spacing w:after="12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Dieses Formular ist Bestandteil Ihres Bewerbungsdossiers inkl.: </w:t>
      </w:r>
    </w:p>
    <w:p w14:paraId="6F5D801B" w14:textId="77777777" w:rsidR="00764D3F" w:rsidRDefault="00764D3F" w:rsidP="00764D3F">
      <w:pPr>
        <w:pStyle w:val="Listenabsatz"/>
        <w:numPr>
          <w:ilvl w:val="0"/>
          <w:numId w:val="3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Bewerbungsbrief (Motivation)</w:t>
      </w:r>
    </w:p>
    <w:p w14:paraId="710875D4" w14:textId="77777777" w:rsidR="00764D3F" w:rsidRDefault="00764D3F" w:rsidP="00764D3F">
      <w:pPr>
        <w:pStyle w:val="Listenabsatz"/>
        <w:numPr>
          <w:ilvl w:val="0"/>
          <w:numId w:val="3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Lebenslauf und Foto</w:t>
      </w:r>
    </w:p>
    <w:p w14:paraId="6C9D471D" w14:textId="77777777" w:rsidR="00764D3F" w:rsidRDefault="00764D3F" w:rsidP="00764D3F">
      <w:pPr>
        <w:pStyle w:val="Listenabsatz"/>
        <w:numPr>
          <w:ilvl w:val="0"/>
          <w:numId w:val="3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Diplom oder Fähigkeitszeugnis der Berufsausbildung</w:t>
      </w:r>
    </w:p>
    <w:p w14:paraId="68BE2289" w14:textId="77777777" w:rsidR="00764D3F" w:rsidRDefault="00764D3F" w:rsidP="00764D3F">
      <w:pPr>
        <w:pStyle w:val="Listenabsatz"/>
        <w:numPr>
          <w:ilvl w:val="0"/>
          <w:numId w:val="3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Abschluss der Zusatzausbildung/en (fachlich und/oder pädagogisch)</w:t>
      </w:r>
    </w:p>
    <w:p w14:paraId="613FDD79" w14:textId="77777777" w:rsidR="00764D3F" w:rsidRDefault="00764D3F" w:rsidP="00764D3F">
      <w:pPr>
        <w:pStyle w:val="Listenabsatz"/>
        <w:numPr>
          <w:ilvl w:val="0"/>
          <w:numId w:val="3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Arbeitszeugnisse, vorzugweise letzter Arbeitgeber</w:t>
      </w:r>
    </w:p>
    <w:p w14:paraId="6A2066E3" w14:textId="77777777" w:rsidR="00764D3F" w:rsidRDefault="00764D3F" w:rsidP="00764D3F"/>
    <w:p w14:paraId="7817FCEF" w14:textId="77777777" w:rsidR="00764D3F" w:rsidRDefault="00764D3F" w:rsidP="00764D3F">
      <w:pPr>
        <w:spacing w:after="120"/>
        <w:rPr>
          <w:color w:val="005578" w:themeColor="accent1"/>
          <w:sz w:val="28"/>
          <w:szCs w:val="28"/>
        </w:rPr>
      </w:pPr>
      <w:r>
        <w:rPr>
          <w:color w:val="005578" w:themeColor="accent1"/>
          <w:sz w:val="28"/>
          <w:szCs w:val="28"/>
        </w:rPr>
        <w:t>Bewerberin/Bewerber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0"/>
        <w:gridCol w:w="6344"/>
      </w:tblGrid>
      <w:tr w:rsidR="00764D3F" w14:paraId="27B95624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4B4F614C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Name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47FD8" w14:textId="524B3A25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 w:rsidR="00484FDD"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</w:tc>
      </w:tr>
      <w:tr w:rsidR="00764D3F" w14:paraId="7EAD1E26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C2A604C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Vorname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D0672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0" w:name="Text14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inorHAnsi" w:hAnsiTheme="minorHAnsi" w:cstheme="minorBidi"/>
                <w:szCs w:val="22"/>
              </w:rPr>
              <w:fldChar w:fldCharType="end"/>
            </w:r>
            <w:bookmarkEnd w:id="0"/>
          </w:p>
        </w:tc>
      </w:tr>
      <w:tr w:rsidR="00764D3F" w14:paraId="5E96180B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26A96BC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Geburtsdatum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578BF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" w:name="Text16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inorHAnsi" w:hAnsiTheme="minorHAnsi" w:cstheme="minorBidi"/>
                <w:szCs w:val="22"/>
              </w:rPr>
              <w:fldChar w:fldCharType="end"/>
            </w:r>
            <w:bookmarkEnd w:id="1"/>
          </w:p>
        </w:tc>
      </w:tr>
      <w:tr w:rsidR="00764D3F" w14:paraId="037F6430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F2543F9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 xml:space="preserve">Erreichbarkeit: Telefonisch 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D8977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" w:name="Text22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inorHAnsi" w:hAnsiTheme="minorHAnsi" w:cstheme="minorBidi"/>
                <w:szCs w:val="22"/>
              </w:rPr>
              <w:fldChar w:fldCharType="end"/>
            </w:r>
            <w:bookmarkEnd w:id="2"/>
          </w:p>
        </w:tc>
      </w:tr>
      <w:tr w:rsidR="00764D3F" w14:paraId="41FC24F7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493343A1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Erreichbarkeit: E-Mail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6482F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" w:name="Text26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inorHAnsi" w:hAnsiTheme="minorHAnsi" w:cstheme="minorBidi"/>
                <w:szCs w:val="22"/>
              </w:rPr>
              <w:fldChar w:fldCharType="end"/>
            </w:r>
            <w:bookmarkEnd w:id="3"/>
          </w:p>
        </w:tc>
      </w:tr>
      <w:tr w:rsidR="00764D3F" w14:paraId="49BEDD42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122F52C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 xml:space="preserve">Wohnadresse 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43981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4" w:name="Text28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inorHAnsi" w:hAnsiTheme="minorHAnsi" w:cstheme="minorBidi"/>
                <w:szCs w:val="22"/>
              </w:rPr>
              <w:fldChar w:fldCharType="end"/>
            </w:r>
            <w:bookmarkEnd w:id="4"/>
          </w:p>
        </w:tc>
      </w:tr>
      <w:tr w:rsidR="00764D3F" w14:paraId="09BC6AF7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A3B18B0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PLZ / Ort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EE2B8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5" w:name="Text30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inorHAnsi" w:hAnsiTheme="minorHAnsi" w:cstheme="minorBidi"/>
                <w:szCs w:val="22"/>
              </w:rPr>
              <w:fldChar w:fldCharType="end"/>
            </w:r>
            <w:bookmarkEnd w:id="5"/>
          </w:p>
        </w:tc>
      </w:tr>
      <w:tr w:rsidR="00764D3F" w14:paraId="4205A9FF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C602919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 xml:space="preserve">Berufsabschluss 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573BB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6" w:name="Text38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inorHAnsi" w:hAnsiTheme="minorHAnsi" w:cstheme="minorBidi"/>
                <w:szCs w:val="22"/>
              </w:rPr>
              <w:fldChar w:fldCharType="end"/>
            </w:r>
            <w:bookmarkEnd w:id="6"/>
          </w:p>
        </w:tc>
      </w:tr>
      <w:tr w:rsidR="00764D3F" w14:paraId="5597A62F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6E57660A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 xml:space="preserve">Zusatzausbildungen 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275A3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</w:tc>
      </w:tr>
      <w:tr w:rsidR="00764D3F" w14:paraId="4F3B7839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5CF4D37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Berufserfahrung: Anzahl Jahre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1FF49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</w:tc>
      </w:tr>
      <w:tr w:rsidR="00764D3F" w14:paraId="20D3ABCD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7800158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Aktueller Arbeitgeber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05041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7" w:name="Text40"/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inorHAnsi" w:hAnsiTheme="minorHAnsi" w:cstheme="minorBidi"/>
                <w:szCs w:val="22"/>
              </w:rPr>
              <w:fldChar w:fldCharType="end"/>
            </w:r>
            <w:bookmarkEnd w:id="7"/>
          </w:p>
        </w:tc>
      </w:tr>
      <w:tr w:rsidR="00764D3F" w14:paraId="09084CB4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7372974F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Aktuelle Stellenprozente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3A89D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</w:tc>
      </w:tr>
      <w:tr w:rsidR="00764D3F" w14:paraId="2DD07BBD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E735BAD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Einsatz max. ÜK / Monat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0BDDC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</w:tc>
      </w:tr>
      <w:tr w:rsidR="00764D3F" w14:paraId="18C10C0C" w14:textId="77777777" w:rsidTr="00F44ED9">
        <w:trPr>
          <w:trHeight w:val="529"/>
        </w:trPr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3227BAD5" w14:textId="77777777" w:rsidR="00764D3F" w:rsidRPr="0043373B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 w:rsidRPr="0043373B">
              <w:rPr>
                <w:rFonts w:asciiTheme="majorHAnsi" w:hAnsiTheme="majorHAnsi" w:cstheme="majorHAnsi"/>
              </w:rPr>
              <w:t>Einsatz max. ÜK / Woche</w:t>
            </w:r>
          </w:p>
        </w:tc>
        <w:tc>
          <w:tcPr>
            <w:tcW w:w="6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7478F" w14:textId="77777777" w:rsidR="00764D3F" w:rsidRDefault="00764D3F" w:rsidP="00F44ED9">
            <w:pPr>
              <w:tabs>
                <w:tab w:val="left" w:pos="6237"/>
              </w:tabs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>
              <w:rPr>
                <w:rFonts w:asciiTheme="majorHAnsi" w:hAnsiTheme="majorHAnsi" w:cstheme="majorHAnsi"/>
              </w:rPr>
              <w:instrText xml:space="preserve"> FORMTEXT </w:instrText>
            </w:r>
            <w:r>
              <w:rPr>
                <w:rFonts w:asciiTheme="majorHAnsi" w:hAnsiTheme="majorHAnsi" w:cstheme="majorHAnsi"/>
              </w:rPr>
            </w:r>
            <w:r>
              <w:rPr>
                <w:rFonts w:asciiTheme="majorHAnsi" w:hAnsiTheme="majorHAnsi" w:cstheme="majorHAnsi"/>
              </w:rPr>
              <w:fldChar w:fldCharType="separate"/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  <w:noProof/>
              </w:rPr>
              <w:t> </w:t>
            </w:r>
            <w:r>
              <w:rPr>
                <w:rFonts w:asciiTheme="majorHAnsi" w:hAnsiTheme="majorHAnsi" w:cstheme="majorHAnsi"/>
              </w:rPr>
              <w:fldChar w:fldCharType="end"/>
            </w:r>
          </w:p>
        </w:tc>
      </w:tr>
    </w:tbl>
    <w:p w14:paraId="40F7ECB2" w14:textId="77777777" w:rsidR="00764D3F" w:rsidRDefault="00764D3F" w:rsidP="00764D3F"/>
    <w:p w14:paraId="02403552" w14:textId="77777777" w:rsidR="00764D3F" w:rsidRDefault="00764D3F" w:rsidP="00764D3F"/>
    <w:sectPr w:rsidR="00764D3F" w:rsidSect="00F72E81">
      <w:headerReference w:type="default" r:id="rId11"/>
      <w:footerReference w:type="default" r:id="rId12"/>
      <w:pgSz w:w="11906" w:h="16838"/>
      <w:pgMar w:top="2495" w:right="851" w:bottom="1559" w:left="1701" w:header="340" w:footer="53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8E95D7" w14:textId="77777777" w:rsidR="007532A1" w:rsidRDefault="007532A1" w:rsidP="00F91D37">
      <w:pPr>
        <w:spacing w:line="240" w:lineRule="auto"/>
      </w:pPr>
      <w:r>
        <w:separator/>
      </w:r>
    </w:p>
  </w:endnote>
  <w:endnote w:type="continuationSeparator" w:id="0">
    <w:p w14:paraId="0D4EE58A" w14:textId="77777777" w:rsidR="007532A1" w:rsidRDefault="007532A1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82ED0" w14:textId="77777777" w:rsidR="00952A5F" w:rsidRDefault="006A5FAB" w:rsidP="00F02818">
    <w:pPr>
      <w:pStyle w:val="Fuzeile"/>
      <w:ind w:right="1983"/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74624" behindDoc="0" locked="1" layoutInCell="1" allowOverlap="1" wp14:anchorId="60E010A2" wp14:editId="0EEAFF15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972000" cy="576000"/>
              <wp:effectExtent l="0" t="0" r="0" b="0"/>
              <wp:wrapSquare wrapText="bothSides"/>
              <wp:docPr id="13" name="Textfeld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72000" cy="57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486F24" w14:textId="77777777" w:rsidR="006A5FAB" w:rsidRPr="005C6148" w:rsidRDefault="006A5FAB" w:rsidP="00DB4B05">
                          <w:pPr>
                            <w:pStyle w:val="Seitenzahlen"/>
                          </w:pPr>
                          <w:r>
                            <w:t xml:space="preserve">Seite </w:t>
                          </w:r>
                          <w:r w:rsidRPr="005C6148">
                            <w:fldChar w:fldCharType="begin"/>
                          </w:r>
                          <w:r w:rsidRPr="005C6148">
                            <w:instrText>PAGE   \* MERGEFORMAT</w:instrText>
                          </w:r>
                          <w:r w:rsidRPr="005C6148">
                            <w:fldChar w:fldCharType="separate"/>
                          </w:r>
                          <w:r w:rsidR="003F7DBC" w:rsidRPr="003F7DBC">
                            <w:rPr>
                              <w:noProof/>
                              <w:lang w:val="de-DE"/>
                            </w:rPr>
                            <w:t>1</w:t>
                          </w:r>
                          <w:r w:rsidRPr="005C6148">
                            <w:fldChar w:fldCharType="end"/>
                          </w:r>
                          <w:r>
                            <w:t xml:space="preserve"> von </w:t>
                          </w:r>
                          <w:fldSimple w:instr=" NUMPAGES  \* Arabic  \* MERGEFORMAT ">
                            <w:r w:rsidR="003F7DBC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342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E010A2" id="_x0000_t202" coordsize="21600,21600" o:spt="202" path="m,l,21600r21600,l21600,xe">
              <v:stroke joinstyle="miter"/>
              <v:path gradientshapeok="t" o:connecttype="rect"/>
            </v:shapetype>
            <v:shape id="Textfeld 13" o:spid="_x0000_s1026" type="#_x0000_t202" style="position:absolute;margin-left:25.35pt;margin-top:0;width:76.55pt;height:45.35pt;z-index:2516746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" filled="f" stroked="f" strokeweight=".5pt">
              <v:textbox inset="0,0,0,9.5mm">
                <w:txbxContent>
                  <w:p w14:paraId="68486F24" w14:textId="77777777" w:rsidR="006A5FAB" w:rsidRPr="005C6148" w:rsidRDefault="006A5FAB" w:rsidP="00DB4B05">
                    <w:pPr>
                      <w:pStyle w:val="Seitenzahlen"/>
                    </w:pPr>
                    <w:r>
                      <w:t xml:space="preserve">Seite </w:t>
                    </w:r>
                    <w:r w:rsidRPr="005C6148">
                      <w:fldChar w:fldCharType="begin"/>
                    </w:r>
                    <w:r w:rsidRPr="005C6148">
                      <w:instrText>PAGE   \* MERGEFORMAT</w:instrText>
                    </w:r>
                    <w:r w:rsidRPr="005C6148">
                      <w:fldChar w:fldCharType="separate"/>
                    </w:r>
                    <w:r w:rsidR="003F7DBC" w:rsidRPr="003F7DBC">
                      <w:rPr>
                        <w:noProof/>
                        <w:lang w:val="de-DE"/>
                      </w:rPr>
                      <w:t>1</w:t>
                    </w:r>
                    <w:r w:rsidRPr="005C6148">
                      <w:fldChar w:fldCharType="end"/>
                    </w:r>
                    <w:r>
                      <w:t xml:space="preserve"> von </w:t>
                    </w:r>
                    <w:fldSimple w:instr=" NUMPAGES  \* Arabic  \* MERGEFORMAT ">
                      <w:r w:rsidR="003F7DBC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952A5F">
      <w:t xml:space="preserve">© </w:t>
    </w:r>
    <w:proofErr w:type="spellStart"/>
    <w:r w:rsidRPr="00952A5F">
      <w:t>OdA</w:t>
    </w:r>
    <w:proofErr w:type="spellEnd"/>
    <w:r w:rsidRPr="00952A5F">
      <w:t xml:space="preserve"> Gesundheit </w:t>
    </w:r>
    <w:proofErr w:type="gramStart"/>
    <w:r w:rsidRPr="00952A5F">
      <w:t>beider Basel</w:t>
    </w:r>
    <w:proofErr w:type="gram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A03C3" w14:textId="77777777" w:rsidR="007532A1" w:rsidRDefault="007532A1" w:rsidP="00F91D37">
      <w:pPr>
        <w:spacing w:line="240" w:lineRule="auto"/>
      </w:pPr>
      <w:r>
        <w:separator/>
      </w:r>
    </w:p>
  </w:footnote>
  <w:footnote w:type="continuationSeparator" w:id="0">
    <w:p w14:paraId="501C36A1" w14:textId="77777777" w:rsidR="007532A1" w:rsidRDefault="007532A1" w:rsidP="00F91D3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1871D" w14:textId="77777777" w:rsidR="0064420E" w:rsidRDefault="0064420E" w:rsidP="00F72E81">
    <w:pPr>
      <w:pStyle w:val="Kopfzeile"/>
      <w:tabs>
        <w:tab w:val="clear" w:pos="4536"/>
        <w:tab w:val="clear" w:pos="9072"/>
        <w:tab w:val="center" w:pos="3261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EF6369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E94C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29ED5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DB8128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19A94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A9A347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0EA1B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986FE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A947F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BFC17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62395C"/>
    <w:multiLevelType w:val="hybridMultilevel"/>
    <w:tmpl w:val="64E2CFD0"/>
    <w:lvl w:ilvl="0" w:tplc="08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1E804FF"/>
    <w:multiLevelType w:val="hybridMultilevel"/>
    <w:tmpl w:val="522274AA"/>
    <w:lvl w:ilvl="0" w:tplc="11AC66EC">
      <w:start w:val="1"/>
      <w:numFmt w:val="decimal"/>
      <w:pStyle w:val="Traktandum-Tite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E8274B"/>
    <w:multiLevelType w:val="multilevel"/>
    <w:tmpl w:val="C4E4D39E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31832E05"/>
    <w:multiLevelType w:val="hybridMultilevel"/>
    <w:tmpl w:val="ED0A39C8"/>
    <w:lvl w:ilvl="0" w:tplc="609E22DC">
      <w:start w:val="1"/>
      <w:numFmt w:val="lowerLetter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C35AD3"/>
    <w:multiLevelType w:val="multilevel"/>
    <w:tmpl w:val="F4EEDEE6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7555D12"/>
    <w:multiLevelType w:val="hybridMultilevel"/>
    <w:tmpl w:val="A51EEEE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6E73CA"/>
    <w:multiLevelType w:val="hybridMultilevel"/>
    <w:tmpl w:val="5D00219C"/>
    <w:lvl w:ilvl="0" w:tplc="3020C1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C623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0D46FD"/>
    <w:multiLevelType w:val="multilevel"/>
    <w:tmpl w:val="C93ED974"/>
    <w:lvl w:ilvl="0">
      <w:start w:val="1"/>
      <w:numFmt w:val="decimal"/>
      <w:pStyle w:val="berschrift1nummerier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tabs>
          <w:tab w:val="num" w:pos="851"/>
        </w:tabs>
        <w:ind w:left="709" w:hanging="709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ind w:left="567" w:hanging="283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ind w:left="851" w:hanging="284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19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D763046"/>
    <w:multiLevelType w:val="hybridMultilevel"/>
    <w:tmpl w:val="6F90874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B117D2"/>
    <w:multiLevelType w:val="hybridMultilevel"/>
    <w:tmpl w:val="BD6C657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C90B5A"/>
    <w:multiLevelType w:val="multilevel"/>
    <w:tmpl w:val="39F8494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‒"/>
      <w:lvlJc w:val="left"/>
      <w:pPr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52630A6"/>
    <w:multiLevelType w:val="multilevel"/>
    <w:tmpl w:val="0066839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decimal"/>
      <w:lvlText w:val="%3."/>
      <w:lvlJc w:val="left"/>
      <w:pPr>
        <w:ind w:left="851" w:hanging="284"/>
      </w:pPr>
      <w:rPr>
        <w:rFonts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684C6F8A"/>
    <w:multiLevelType w:val="hybridMultilevel"/>
    <w:tmpl w:val="891EB3F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E06DE1"/>
    <w:multiLevelType w:val="multilevel"/>
    <w:tmpl w:val="F81AB806"/>
    <w:lvl w:ilvl="0">
      <w:start w:val="1"/>
      <w:numFmt w:val="bullet"/>
      <w:pStyle w:val="Aufzhlung1"/>
      <w:lvlText w:val="–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pStyle w:val="Aufzhlung2"/>
      <w:lvlText w:val="–"/>
      <w:lvlJc w:val="left"/>
      <w:pPr>
        <w:ind w:left="567" w:hanging="283"/>
      </w:pPr>
      <w:rPr>
        <w:rFonts w:ascii="Arial" w:hAnsi="Arial" w:hint="default"/>
      </w:rPr>
    </w:lvl>
    <w:lvl w:ilvl="2">
      <w:start w:val="1"/>
      <w:numFmt w:val="bullet"/>
      <w:pStyle w:val="Aufzhlung3"/>
      <w:lvlText w:val="–"/>
      <w:lvlJc w:val="left"/>
      <w:pPr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6C985FA8"/>
    <w:multiLevelType w:val="hybridMultilevel"/>
    <w:tmpl w:val="FD1A9C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8D127E"/>
    <w:multiLevelType w:val="multilevel"/>
    <w:tmpl w:val="08B45774"/>
    <w:lvl w:ilvl="0">
      <w:start w:val="1"/>
      <w:numFmt w:val="bullet"/>
      <w:lvlText w:val="–"/>
      <w:lvlJc w:val="left"/>
      <w:pPr>
        <w:ind w:left="284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7FD325A5"/>
    <w:multiLevelType w:val="hybridMultilevel"/>
    <w:tmpl w:val="5C6AB6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0947100">
    <w:abstractNumId w:val="9"/>
  </w:num>
  <w:num w:numId="2" w16cid:durableId="1474448236">
    <w:abstractNumId w:val="7"/>
  </w:num>
  <w:num w:numId="3" w16cid:durableId="14428584">
    <w:abstractNumId w:val="6"/>
  </w:num>
  <w:num w:numId="4" w16cid:durableId="453258845">
    <w:abstractNumId w:val="5"/>
  </w:num>
  <w:num w:numId="5" w16cid:durableId="256258796">
    <w:abstractNumId w:val="4"/>
  </w:num>
  <w:num w:numId="6" w16cid:durableId="1185556617">
    <w:abstractNumId w:val="8"/>
  </w:num>
  <w:num w:numId="7" w16cid:durableId="1563253292">
    <w:abstractNumId w:val="3"/>
  </w:num>
  <w:num w:numId="8" w16cid:durableId="864246600">
    <w:abstractNumId w:val="2"/>
  </w:num>
  <w:num w:numId="9" w16cid:durableId="1519350779">
    <w:abstractNumId w:val="1"/>
  </w:num>
  <w:num w:numId="10" w16cid:durableId="1022131023">
    <w:abstractNumId w:val="0"/>
  </w:num>
  <w:num w:numId="11" w16cid:durableId="1631088097">
    <w:abstractNumId w:val="26"/>
  </w:num>
  <w:num w:numId="12" w16cid:durableId="119617261">
    <w:abstractNumId w:val="19"/>
  </w:num>
  <w:num w:numId="13" w16cid:durableId="261036078">
    <w:abstractNumId w:val="16"/>
  </w:num>
  <w:num w:numId="14" w16cid:durableId="1902475804">
    <w:abstractNumId w:val="28"/>
  </w:num>
  <w:num w:numId="15" w16cid:durableId="1670517455">
    <w:abstractNumId w:val="27"/>
  </w:num>
  <w:num w:numId="16" w16cid:durableId="906451363">
    <w:abstractNumId w:val="12"/>
  </w:num>
  <w:num w:numId="17" w16cid:durableId="926885026">
    <w:abstractNumId w:val="17"/>
  </w:num>
  <w:num w:numId="18" w16cid:durableId="56637581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799493696">
    <w:abstractNumId w:val="25"/>
  </w:num>
  <w:num w:numId="20" w16cid:durableId="2122144695">
    <w:abstractNumId w:val="15"/>
  </w:num>
  <w:num w:numId="21" w16cid:durableId="1151288069">
    <w:abstractNumId w:val="23"/>
  </w:num>
  <w:num w:numId="22" w16cid:durableId="1793745666">
    <w:abstractNumId w:val="22"/>
  </w:num>
  <w:num w:numId="23" w16cid:durableId="105276750">
    <w:abstractNumId w:val="13"/>
  </w:num>
  <w:num w:numId="24" w16cid:durableId="1372921327">
    <w:abstractNumId w:val="18"/>
  </w:num>
  <w:num w:numId="25" w16cid:durableId="1108545944">
    <w:abstractNumId w:val="24"/>
  </w:num>
  <w:num w:numId="26" w16cid:durableId="1792506301">
    <w:abstractNumId w:val="20"/>
  </w:num>
  <w:num w:numId="27" w16cid:durableId="524052645">
    <w:abstractNumId w:val="14"/>
  </w:num>
  <w:num w:numId="28" w16cid:durableId="1709064110">
    <w:abstractNumId w:val="11"/>
  </w:num>
  <w:num w:numId="29" w16cid:durableId="1136526143">
    <w:abstractNumId w:val="21"/>
  </w:num>
  <w:num w:numId="30" w16cid:durableId="1261992182">
    <w:abstractNumId w:val="25"/>
    <w:lvlOverride w:ilvl="0">
      <w:lvl w:ilvl="0">
        <w:start w:val="1"/>
        <w:numFmt w:val="bullet"/>
        <w:pStyle w:val="Aufzhlung1"/>
        <w:lvlText w:val="•"/>
        <w:lvlJc w:val="left"/>
        <w:pPr>
          <w:ind w:left="284" w:hanging="284"/>
        </w:pPr>
        <w:rPr>
          <w:rFonts w:ascii="Arial" w:hAnsi="Arial" w:hint="default"/>
        </w:rPr>
      </w:lvl>
    </w:lvlOverride>
    <w:lvlOverride w:ilvl="1">
      <w:lvl w:ilvl="1">
        <w:start w:val="1"/>
        <w:numFmt w:val="bullet"/>
        <w:pStyle w:val="Aufzhlung2"/>
        <w:lvlText w:val="‒"/>
        <w:lvlJc w:val="left"/>
        <w:pPr>
          <w:ind w:left="567" w:hanging="283"/>
        </w:pPr>
        <w:rPr>
          <w:rFonts w:ascii="Arial" w:hAnsi="Arial" w:cs="Arial" w:hint="default"/>
        </w:rPr>
      </w:lvl>
    </w:lvlOverride>
    <w:lvlOverride w:ilvl="2">
      <w:lvl w:ilvl="2">
        <w:start w:val="1"/>
        <w:numFmt w:val="bullet"/>
        <w:pStyle w:val="Aufzhlung3"/>
        <w:lvlText w:val="‒"/>
        <w:lvlJc w:val="left"/>
        <w:pPr>
          <w:ind w:left="851" w:hanging="284"/>
        </w:pPr>
        <w:rPr>
          <w:rFonts w:ascii="Arial" w:hAnsi="Arial" w:cs="Arial" w:hint="default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3164" w:hanging="360"/>
        </w:pPr>
        <w:rPr>
          <w:rFonts w:ascii="Symbol" w:hAnsi="Symbol" w:hint="default"/>
        </w:rPr>
      </w:lvl>
    </w:lvlOverride>
    <w:lvlOverride w:ilvl="4">
      <w:lvl w:ilvl="4">
        <w:start w:val="1"/>
        <w:numFmt w:val="bullet"/>
        <w:lvlText w:val="o"/>
        <w:lvlJc w:val="left"/>
        <w:pPr>
          <w:ind w:left="3884" w:hanging="360"/>
        </w:pPr>
        <w:rPr>
          <w:rFonts w:ascii="Courier New" w:hAnsi="Courier New" w:cs="Courier New" w:hint="default"/>
        </w:rPr>
      </w:lvl>
    </w:lvlOverride>
    <w:lvlOverride w:ilvl="5">
      <w:lvl w:ilvl="5">
        <w:start w:val="1"/>
        <w:numFmt w:val="bullet"/>
        <w:lvlText w:val=""/>
        <w:lvlJc w:val="left"/>
        <w:pPr>
          <w:ind w:left="4604" w:hanging="360"/>
        </w:pPr>
        <w:rPr>
          <w:rFonts w:ascii="Wingdings" w:hAnsi="Wingdings" w:hint="default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5324" w:hanging="360"/>
        </w:pPr>
        <w:rPr>
          <w:rFonts w:ascii="Symbol" w:hAnsi="Symbol" w:hint="default"/>
        </w:rPr>
      </w:lvl>
    </w:lvlOverride>
    <w:lvlOverride w:ilvl="7">
      <w:lvl w:ilvl="7">
        <w:start w:val="1"/>
        <w:numFmt w:val="bullet"/>
        <w:lvlText w:val="o"/>
        <w:lvlJc w:val="left"/>
        <w:pPr>
          <w:ind w:left="6044" w:hanging="360"/>
        </w:pPr>
        <w:rPr>
          <w:rFonts w:ascii="Courier New" w:hAnsi="Courier New" w:cs="Courier New" w:hint="default"/>
        </w:rPr>
      </w:lvl>
    </w:lvlOverride>
    <w:lvlOverride w:ilvl="8">
      <w:lvl w:ilvl="8">
        <w:start w:val="1"/>
        <w:numFmt w:val="bullet"/>
        <w:lvlText w:val=""/>
        <w:lvlJc w:val="left"/>
        <w:pPr>
          <w:ind w:left="6764" w:hanging="360"/>
        </w:pPr>
        <w:rPr>
          <w:rFonts w:ascii="Wingdings" w:hAnsi="Wingdings" w:hint="default"/>
        </w:rPr>
      </w:lvl>
    </w:lvlOverride>
  </w:num>
  <w:num w:numId="31" w16cid:durableId="14459287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4D3F"/>
    <w:rsid w:val="00002978"/>
    <w:rsid w:val="0001010F"/>
    <w:rsid w:val="00025CEC"/>
    <w:rsid w:val="000266B7"/>
    <w:rsid w:val="00032B92"/>
    <w:rsid w:val="000409C8"/>
    <w:rsid w:val="00041700"/>
    <w:rsid w:val="0006253A"/>
    <w:rsid w:val="00063BC2"/>
    <w:rsid w:val="000701F1"/>
    <w:rsid w:val="00071780"/>
    <w:rsid w:val="000803EB"/>
    <w:rsid w:val="000808E7"/>
    <w:rsid w:val="0008756A"/>
    <w:rsid w:val="00096E8E"/>
    <w:rsid w:val="000A1884"/>
    <w:rsid w:val="000A24EC"/>
    <w:rsid w:val="000B183F"/>
    <w:rsid w:val="000B595D"/>
    <w:rsid w:val="000C49C1"/>
    <w:rsid w:val="000D1743"/>
    <w:rsid w:val="000D1BB6"/>
    <w:rsid w:val="000D6434"/>
    <w:rsid w:val="000E0627"/>
    <w:rsid w:val="000E7543"/>
    <w:rsid w:val="000E756F"/>
    <w:rsid w:val="000F1D2B"/>
    <w:rsid w:val="0010021F"/>
    <w:rsid w:val="00102345"/>
    <w:rsid w:val="00102F9B"/>
    <w:rsid w:val="001034CC"/>
    <w:rsid w:val="00106688"/>
    <w:rsid w:val="00107F09"/>
    <w:rsid w:val="001134C7"/>
    <w:rsid w:val="00113CB8"/>
    <w:rsid w:val="0012151C"/>
    <w:rsid w:val="00127266"/>
    <w:rsid w:val="00127BBA"/>
    <w:rsid w:val="00132875"/>
    <w:rsid w:val="00133CFB"/>
    <w:rsid w:val="001375AB"/>
    <w:rsid w:val="00144122"/>
    <w:rsid w:val="00154677"/>
    <w:rsid w:val="00157ECA"/>
    <w:rsid w:val="00167916"/>
    <w:rsid w:val="00171870"/>
    <w:rsid w:val="001955D1"/>
    <w:rsid w:val="001A3606"/>
    <w:rsid w:val="001C6CB2"/>
    <w:rsid w:val="001E73F4"/>
    <w:rsid w:val="001F4A7E"/>
    <w:rsid w:val="001F4B8C"/>
    <w:rsid w:val="001F4F9B"/>
    <w:rsid w:val="0022685B"/>
    <w:rsid w:val="0023018C"/>
    <w:rsid w:val="0023205B"/>
    <w:rsid w:val="0024557D"/>
    <w:rsid w:val="002466D7"/>
    <w:rsid w:val="00247905"/>
    <w:rsid w:val="0025644A"/>
    <w:rsid w:val="00267F71"/>
    <w:rsid w:val="002726D9"/>
    <w:rsid w:val="00273595"/>
    <w:rsid w:val="00283995"/>
    <w:rsid w:val="00290E37"/>
    <w:rsid w:val="00292375"/>
    <w:rsid w:val="002A4735"/>
    <w:rsid w:val="002B551B"/>
    <w:rsid w:val="002C11CD"/>
    <w:rsid w:val="002C163B"/>
    <w:rsid w:val="002D272F"/>
    <w:rsid w:val="002D38AE"/>
    <w:rsid w:val="002F06AA"/>
    <w:rsid w:val="002F68A2"/>
    <w:rsid w:val="0030245A"/>
    <w:rsid w:val="00303B73"/>
    <w:rsid w:val="0031616C"/>
    <w:rsid w:val="0032330D"/>
    <w:rsid w:val="003245E7"/>
    <w:rsid w:val="00333A1B"/>
    <w:rsid w:val="00334A13"/>
    <w:rsid w:val="0034109D"/>
    <w:rsid w:val="003456CD"/>
    <w:rsid w:val="003514EE"/>
    <w:rsid w:val="00363671"/>
    <w:rsid w:val="00364EE3"/>
    <w:rsid w:val="003757E4"/>
    <w:rsid w:val="00375834"/>
    <w:rsid w:val="0039124E"/>
    <w:rsid w:val="003C3AED"/>
    <w:rsid w:val="003C3D32"/>
    <w:rsid w:val="003C4917"/>
    <w:rsid w:val="003C78C2"/>
    <w:rsid w:val="003D0FAA"/>
    <w:rsid w:val="003F1A56"/>
    <w:rsid w:val="003F7DBC"/>
    <w:rsid w:val="004209BA"/>
    <w:rsid w:val="0042454D"/>
    <w:rsid w:val="0043241E"/>
    <w:rsid w:val="00444695"/>
    <w:rsid w:val="00452D49"/>
    <w:rsid w:val="00477128"/>
    <w:rsid w:val="00480603"/>
    <w:rsid w:val="00484FDD"/>
    <w:rsid w:val="00486DBB"/>
    <w:rsid w:val="00494FD7"/>
    <w:rsid w:val="00495F83"/>
    <w:rsid w:val="004A039B"/>
    <w:rsid w:val="004B0FDB"/>
    <w:rsid w:val="004C1329"/>
    <w:rsid w:val="004C3880"/>
    <w:rsid w:val="004D0F2F"/>
    <w:rsid w:val="004D179F"/>
    <w:rsid w:val="004D5B31"/>
    <w:rsid w:val="004E7EAF"/>
    <w:rsid w:val="004F22CB"/>
    <w:rsid w:val="00500294"/>
    <w:rsid w:val="00505C00"/>
    <w:rsid w:val="00510F27"/>
    <w:rsid w:val="00526C93"/>
    <w:rsid w:val="005339AE"/>
    <w:rsid w:val="00535EA2"/>
    <w:rsid w:val="00537410"/>
    <w:rsid w:val="00550787"/>
    <w:rsid w:val="00562128"/>
    <w:rsid w:val="00567CCC"/>
    <w:rsid w:val="00573471"/>
    <w:rsid w:val="00576439"/>
    <w:rsid w:val="00591832"/>
    <w:rsid w:val="00592841"/>
    <w:rsid w:val="005A357F"/>
    <w:rsid w:val="005A7BE5"/>
    <w:rsid w:val="005B4DEC"/>
    <w:rsid w:val="005B6FD0"/>
    <w:rsid w:val="005C6148"/>
    <w:rsid w:val="005E7DB7"/>
    <w:rsid w:val="00602D7A"/>
    <w:rsid w:val="006039D7"/>
    <w:rsid w:val="006044D5"/>
    <w:rsid w:val="00622481"/>
    <w:rsid w:val="00622FDC"/>
    <w:rsid w:val="00625020"/>
    <w:rsid w:val="00642F26"/>
    <w:rsid w:val="0064420E"/>
    <w:rsid w:val="00647B77"/>
    <w:rsid w:val="0065274C"/>
    <w:rsid w:val="00681A30"/>
    <w:rsid w:val="00686D14"/>
    <w:rsid w:val="00687ED7"/>
    <w:rsid w:val="006A5FAB"/>
    <w:rsid w:val="006B3083"/>
    <w:rsid w:val="006C144C"/>
    <w:rsid w:val="006C62E1"/>
    <w:rsid w:val="006D2E99"/>
    <w:rsid w:val="006E0F4E"/>
    <w:rsid w:val="006E4AF1"/>
    <w:rsid w:val="006F0345"/>
    <w:rsid w:val="006F0469"/>
    <w:rsid w:val="00703B67"/>
    <w:rsid w:val="007040B6"/>
    <w:rsid w:val="00705076"/>
    <w:rsid w:val="00711147"/>
    <w:rsid w:val="007277E3"/>
    <w:rsid w:val="00731A17"/>
    <w:rsid w:val="00734458"/>
    <w:rsid w:val="007419CF"/>
    <w:rsid w:val="0074241C"/>
    <w:rsid w:val="0074487E"/>
    <w:rsid w:val="00746273"/>
    <w:rsid w:val="007532A1"/>
    <w:rsid w:val="0075366F"/>
    <w:rsid w:val="0075644D"/>
    <w:rsid w:val="00764D3F"/>
    <w:rsid w:val="007721BF"/>
    <w:rsid w:val="00774E70"/>
    <w:rsid w:val="0078181E"/>
    <w:rsid w:val="00796CEE"/>
    <w:rsid w:val="007A036F"/>
    <w:rsid w:val="007B5396"/>
    <w:rsid w:val="007C0B2A"/>
    <w:rsid w:val="007E0460"/>
    <w:rsid w:val="007E729E"/>
    <w:rsid w:val="0083482E"/>
    <w:rsid w:val="00837DF1"/>
    <w:rsid w:val="00841B44"/>
    <w:rsid w:val="00852BCE"/>
    <w:rsid w:val="00853121"/>
    <w:rsid w:val="0085454F"/>
    <w:rsid w:val="00857D8A"/>
    <w:rsid w:val="00864855"/>
    <w:rsid w:val="00867D96"/>
    <w:rsid w:val="00870017"/>
    <w:rsid w:val="00874E49"/>
    <w:rsid w:val="00876898"/>
    <w:rsid w:val="00883CC4"/>
    <w:rsid w:val="008A599F"/>
    <w:rsid w:val="00906FE4"/>
    <w:rsid w:val="00914F86"/>
    <w:rsid w:val="009235A2"/>
    <w:rsid w:val="0093619F"/>
    <w:rsid w:val="009427E5"/>
    <w:rsid w:val="009454B7"/>
    <w:rsid w:val="00952A5F"/>
    <w:rsid w:val="009613D8"/>
    <w:rsid w:val="00974275"/>
    <w:rsid w:val="009804FC"/>
    <w:rsid w:val="00981D54"/>
    <w:rsid w:val="0098474B"/>
    <w:rsid w:val="00995CBA"/>
    <w:rsid w:val="0099678C"/>
    <w:rsid w:val="009B030C"/>
    <w:rsid w:val="009B0C96"/>
    <w:rsid w:val="009C222B"/>
    <w:rsid w:val="009C67A8"/>
    <w:rsid w:val="009D201B"/>
    <w:rsid w:val="009D3685"/>
    <w:rsid w:val="009D5D9C"/>
    <w:rsid w:val="009E2171"/>
    <w:rsid w:val="009F3E6A"/>
    <w:rsid w:val="00A02378"/>
    <w:rsid w:val="00A06F53"/>
    <w:rsid w:val="00A211F7"/>
    <w:rsid w:val="00A43EDD"/>
    <w:rsid w:val="00A5451D"/>
    <w:rsid w:val="00A55C83"/>
    <w:rsid w:val="00A5645F"/>
    <w:rsid w:val="00A57815"/>
    <w:rsid w:val="00A62F82"/>
    <w:rsid w:val="00A62FAD"/>
    <w:rsid w:val="00A70CDC"/>
    <w:rsid w:val="00A7133D"/>
    <w:rsid w:val="00A7788C"/>
    <w:rsid w:val="00A960B8"/>
    <w:rsid w:val="00AA5DDC"/>
    <w:rsid w:val="00AB0AD8"/>
    <w:rsid w:val="00AB605E"/>
    <w:rsid w:val="00AC0DF9"/>
    <w:rsid w:val="00AC2D5B"/>
    <w:rsid w:val="00AC3C0A"/>
    <w:rsid w:val="00AD36B2"/>
    <w:rsid w:val="00AD5C8F"/>
    <w:rsid w:val="00AF47AE"/>
    <w:rsid w:val="00AF7CA8"/>
    <w:rsid w:val="00B05554"/>
    <w:rsid w:val="00B11A9B"/>
    <w:rsid w:val="00B24B2A"/>
    <w:rsid w:val="00B32881"/>
    <w:rsid w:val="00B32ABB"/>
    <w:rsid w:val="00B41FD3"/>
    <w:rsid w:val="00B426D3"/>
    <w:rsid w:val="00B431DE"/>
    <w:rsid w:val="00B44C2B"/>
    <w:rsid w:val="00B452C0"/>
    <w:rsid w:val="00B70D03"/>
    <w:rsid w:val="00B72EF4"/>
    <w:rsid w:val="00B803E7"/>
    <w:rsid w:val="00B82E14"/>
    <w:rsid w:val="00B874E6"/>
    <w:rsid w:val="00B97484"/>
    <w:rsid w:val="00BA4DDE"/>
    <w:rsid w:val="00BB0EB7"/>
    <w:rsid w:val="00BB1DA6"/>
    <w:rsid w:val="00BB206A"/>
    <w:rsid w:val="00BB4CF6"/>
    <w:rsid w:val="00BC655F"/>
    <w:rsid w:val="00BD09F9"/>
    <w:rsid w:val="00BE1E62"/>
    <w:rsid w:val="00BF52B2"/>
    <w:rsid w:val="00BF7052"/>
    <w:rsid w:val="00C05FAB"/>
    <w:rsid w:val="00C12431"/>
    <w:rsid w:val="00C25656"/>
    <w:rsid w:val="00C30C28"/>
    <w:rsid w:val="00C32261"/>
    <w:rsid w:val="00C3674D"/>
    <w:rsid w:val="00C43EDE"/>
    <w:rsid w:val="00C51D2F"/>
    <w:rsid w:val="00C60AC3"/>
    <w:rsid w:val="00C66CFF"/>
    <w:rsid w:val="00CA348A"/>
    <w:rsid w:val="00CA5EF8"/>
    <w:rsid w:val="00CB2CE6"/>
    <w:rsid w:val="00CB6047"/>
    <w:rsid w:val="00CC06EF"/>
    <w:rsid w:val="00CC4E55"/>
    <w:rsid w:val="00CD0374"/>
    <w:rsid w:val="00CF08BB"/>
    <w:rsid w:val="00CF1E53"/>
    <w:rsid w:val="00CF62CA"/>
    <w:rsid w:val="00D00E26"/>
    <w:rsid w:val="00D30E68"/>
    <w:rsid w:val="00D31037"/>
    <w:rsid w:val="00D40F44"/>
    <w:rsid w:val="00D51074"/>
    <w:rsid w:val="00D57397"/>
    <w:rsid w:val="00D61996"/>
    <w:rsid w:val="00D638D6"/>
    <w:rsid w:val="00D654CD"/>
    <w:rsid w:val="00D678C7"/>
    <w:rsid w:val="00D8261A"/>
    <w:rsid w:val="00D9415C"/>
    <w:rsid w:val="00DA469E"/>
    <w:rsid w:val="00DA716B"/>
    <w:rsid w:val="00DB45F8"/>
    <w:rsid w:val="00DB4B05"/>
    <w:rsid w:val="00DB7675"/>
    <w:rsid w:val="00DF2063"/>
    <w:rsid w:val="00E24C0C"/>
    <w:rsid w:val="00E25DCD"/>
    <w:rsid w:val="00E269E1"/>
    <w:rsid w:val="00E326FF"/>
    <w:rsid w:val="00E45F13"/>
    <w:rsid w:val="00E50336"/>
    <w:rsid w:val="00E510BC"/>
    <w:rsid w:val="00E52BA4"/>
    <w:rsid w:val="00E61256"/>
    <w:rsid w:val="00E62EFE"/>
    <w:rsid w:val="00E672C0"/>
    <w:rsid w:val="00E73CB2"/>
    <w:rsid w:val="00E839BA"/>
    <w:rsid w:val="00E8428A"/>
    <w:rsid w:val="00E8509A"/>
    <w:rsid w:val="00E97F7D"/>
    <w:rsid w:val="00EA2638"/>
    <w:rsid w:val="00EA59B8"/>
    <w:rsid w:val="00EA5A01"/>
    <w:rsid w:val="00EC2DF9"/>
    <w:rsid w:val="00ED308F"/>
    <w:rsid w:val="00EE6E36"/>
    <w:rsid w:val="00F016BC"/>
    <w:rsid w:val="00F02818"/>
    <w:rsid w:val="00F0660B"/>
    <w:rsid w:val="00F10070"/>
    <w:rsid w:val="00F123AE"/>
    <w:rsid w:val="00F13EB2"/>
    <w:rsid w:val="00F16C91"/>
    <w:rsid w:val="00F17C56"/>
    <w:rsid w:val="00F26721"/>
    <w:rsid w:val="00F32B93"/>
    <w:rsid w:val="00F4063E"/>
    <w:rsid w:val="00F45CDD"/>
    <w:rsid w:val="00F5551A"/>
    <w:rsid w:val="00F56AAB"/>
    <w:rsid w:val="00F72E81"/>
    <w:rsid w:val="00F73331"/>
    <w:rsid w:val="00F87174"/>
    <w:rsid w:val="00F91D37"/>
    <w:rsid w:val="00F91DEC"/>
    <w:rsid w:val="00F93538"/>
    <w:rsid w:val="00F9610D"/>
    <w:rsid w:val="00FB657F"/>
    <w:rsid w:val="00FD1295"/>
    <w:rsid w:val="00FE7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B9EF2E8"/>
  <w15:docId w15:val="{C02961BE-4900-4875-9798-43CDB8D9B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79" w:unhideWhenUsed="1"/>
    <w:lsdException w:name="index 2" w:semiHidden="1" w:uiPriority="79" w:unhideWhenUsed="1"/>
    <w:lsdException w:name="index 3" w:semiHidden="1" w:uiPriority="79" w:unhideWhenUsed="1"/>
    <w:lsdException w:name="index 4" w:semiHidden="1" w:uiPriority="79" w:unhideWhenUsed="1"/>
    <w:lsdException w:name="index 5" w:semiHidden="1" w:uiPriority="79" w:unhideWhenUsed="1"/>
    <w:lsdException w:name="index 6" w:semiHidden="1" w:uiPriority="79" w:unhideWhenUsed="1"/>
    <w:lsdException w:name="index 7" w:semiHidden="1" w:uiPriority="79" w:unhideWhenUsed="1"/>
    <w:lsdException w:name="index 8" w:semiHidden="1" w:uiPriority="79" w:unhideWhenUsed="1"/>
    <w:lsdException w:name="index 9" w:semiHidden="1" w:uiPriority="79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79" w:unhideWhenUsed="1"/>
    <w:lsdException w:name="footnote text" w:semiHidden="1" w:unhideWhenUsed="1"/>
    <w:lsdException w:name="annotation text" w:semiHidden="1" w:uiPriority="79" w:unhideWhenUsed="1"/>
    <w:lsdException w:name="header" w:semiHidden="1" w:unhideWhenUsed="1"/>
    <w:lsdException w:name="footer" w:semiHidden="1" w:unhideWhenUsed="1"/>
    <w:lsdException w:name="index heading" w:semiHidden="1" w:uiPriority="79" w:unhideWhenUsed="1"/>
    <w:lsdException w:name="caption" w:uiPriority="35"/>
    <w:lsdException w:name="table of figures" w:semiHidden="1" w:unhideWhenUsed="1"/>
    <w:lsdException w:name="envelope address" w:semiHidden="1" w:uiPriority="79" w:unhideWhenUsed="1"/>
    <w:lsdException w:name="envelope return" w:semiHidden="1" w:uiPriority="79" w:unhideWhenUsed="1"/>
    <w:lsdException w:name="footnote reference" w:semiHidden="1" w:unhideWhenUsed="1"/>
    <w:lsdException w:name="annotation reference" w:semiHidden="1" w:uiPriority="79" w:unhideWhenUsed="1"/>
    <w:lsdException w:name="line number" w:semiHidden="1" w:uiPriority="79"/>
    <w:lsdException w:name="endnote reference" w:semiHidden="1" w:unhideWhenUsed="1"/>
    <w:lsdException w:name="endnote text" w:semiHidden="1" w:unhideWhenUsed="1"/>
    <w:lsdException w:name="table of authorities" w:semiHidden="1" w:uiPriority="79" w:unhideWhenUsed="1"/>
    <w:lsdException w:name="macro" w:semiHidden="1" w:uiPriority="79" w:unhideWhenUsed="1"/>
    <w:lsdException w:name="toa heading" w:semiHidden="1" w:uiPriority="79" w:unhideWhenUsed="1"/>
    <w:lsdException w:name="List" w:semiHidden="1" w:uiPriority="79" w:unhideWhenUsed="1"/>
    <w:lsdException w:name="List Bullet" w:semiHidden="1" w:unhideWhenUsed="1"/>
    <w:lsdException w:name="List Number" w:semiHidden="1" w:uiPriority="79" w:unhideWhenUsed="1"/>
    <w:lsdException w:name="List 2" w:semiHidden="1" w:uiPriority="79" w:unhideWhenUsed="1"/>
    <w:lsdException w:name="List 3" w:semiHidden="1" w:uiPriority="79" w:unhideWhenUsed="1"/>
    <w:lsdException w:name="List 4" w:semiHidden="1" w:uiPriority="79" w:unhideWhenUsed="1"/>
    <w:lsdException w:name="List 5" w:semiHidden="1" w:uiPriority="79" w:unhideWhenUsed="1"/>
    <w:lsdException w:name="List Bullet 2" w:semiHidden="1" w:unhideWhenUsed="1"/>
    <w:lsdException w:name="List Bullet 3" w:semiHidden="1" w:unhideWhenUsed="1"/>
    <w:lsdException w:name="List Bullet 4" w:semiHidden="1" w:uiPriority="79" w:unhideWhenUsed="1"/>
    <w:lsdException w:name="List Bullet 5" w:semiHidden="1" w:uiPriority="79" w:unhideWhenUsed="1"/>
    <w:lsdException w:name="List Number 2" w:semiHidden="1" w:uiPriority="79" w:unhideWhenUsed="1"/>
    <w:lsdException w:name="List Number 3" w:semiHidden="1" w:uiPriority="79" w:unhideWhenUsed="1"/>
    <w:lsdException w:name="List Number 4" w:semiHidden="1" w:uiPriority="79" w:unhideWhenUsed="1"/>
    <w:lsdException w:name="List Number 5" w:semiHidden="1" w:uiPriority="79" w:unhideWhenUsed="1"/>
    <w:lsdException w:name="Title" w:uiPriority="10" w:qFormat="1"/>
    <w:lsdException w:name="Closing" w:semiHidden="1" w:uiPriority="79" w:unhideWhenUsed="1"/>
    <w:lsdException w:name="Signature" w:semiHidden="1" w:uiPriority="79" w:unhideWhenUsed="1"/>
    <w:lsdException w:name="Default Paragraph Font" w:semiHidden="1" w:uiPriority="1" w:unhideWhenUsed="1"/>
    <w:lsdException w:name="Body Text" w:semiHidden="1" w:uiPriority="79" w:unhideWhenUsed="1"/>
    <w:lsdException w:name="Body Text Indent" w:semiHidden="1" w:uiPriority="79" w:unhideWhenUsed="1"/>
    <w:lsdException w:name="List Continue" w:semiHidden="1" w:uiPriority="79" w:unhideWhenUsed="1"/>
    <w:lsdException w:name="List Continue 2" w:semiHidden="1" w:uiPriority="79" w:unhideWhenUsed="1"/>
    <w:lsdException w:name="List Continue 3" w:semiHidden="1" w:uiPriority="79" w:unhideWhenUsed="1"/>
    <w:lsdException w:name="List Continue 4" w:semiHidden="1" w:uiPriority="79" w:unhideWhenUsed="1"/>
    <w:lsdException w:name="List Continue 5" w:semiHidden="1" w:uiPriority="79" w:unhideWhenUsed="1"/>
    <w:lsdException w:name="Message Header" w:semiHidden="1" w:uiPriority="79" w:unhideWhenUsed="1"/>
    <w:lsdException w:name="Subtitle" w:uiPriority="11"/>
    <w:lsdException w:name="Salutation" w:semiHidden="1" w:uiPriority="79" w:unhideWhenUsed="1"/>
    <w:lsdException w:name="Date" w:uiPriority="15"/>
    <w:lsdException w:name="Body Text First Indent" w:semiHidden="1" w:uiPriority="79" w:unhideWhenUsed="1"/>
    <w:lsdException w:name="Body Text First Indent 2" w:semiHidden="1" w:uiPriority="79" w:unhideWhenUsed="1"/>
    <w:lsdException w:name="Note Heading" w:semiHidden="1" w:uiPriority="79" w:unhideWhenUsed="1"/>
    <w:lsdException w:name="Body Text 2" w:semiHidden="1" w:uiPriority="79" w:unhideWhenUsed="1"/>
    <w:lsdException w:name="Body Text 3" w:semiHidden="1" w:uiPriority="79" w:unhideWhenUsed="1"/>
    <w:lsdException w:name="Body Text Indent 2" w:semiHidden="1" w:uiPriority="79" w:unhideWhenUsed="1"/>
    <w:lsdException w:name="Body Text Indent 3" w:semiHidden="1" w:uiPriority="79" w:unhideWhenUsed="1"/>
    <w:lsdException w:name="Block Text" w:semiHidden="1" w:uiPriority="79" w:unhideWhenUsed="1"/>
    <w:lsdException w:name="Hyperlink" w:semiHidden="1" w:unhideWhenUsed="1"/>
    <w:lsdException w:name="FollowedHyperlink" w:semiHidden="1" w:unhideWhenUsed="1"/>
    <w:lsdException w:name="Strong" w:uiPriority="1" w:qFormat="1"/>
    <w:lsdException w:name="Emphasis" w:semiHidden="1" w:uiPriority="20" w:unhideWhenUsed="1"/>
    <w:lsdException w:name="Document Map" w:semiHidden="1" w:uiPriority="79" w:unhideWhenUsed="1"/>
    <w:lsdException w:name="Plain Text" w:semiHidden="1" w:uiPriority="79" w:unhideWhenUsed="1"/>
    <w:lsdException w:name="E-mail Signature" w:semiHidden="1" w:uiPriority="79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iPriority="79" w:unhideWhenUsed="1"/>
    <w:lsdException w:name="HTML Address" w:semiHidden="1" w:uiPriority="79" w:unhideWhenUsed="1"/>
    <w:lsdException w:name="HTML Cite" w:semiHidden="1" w:uiPriority="79" w:unhideWhenUsed="1"/>
    <w:lsdException w:name="HTML Code" w:semiHidden="1" w:uiPriority="79" w:unhideWhenUsed="1"/>
    <w:lsdException w:name="HTML Definition" w:semiHidden="1" w:uiPriority="79" w:unhideWhenUsed="1"/>
    <w:lsdException w:name="HTML Keyboard" w:semiHidden="1" w:uiPriority="79" w:unhideWhenUsed="1"/>
    <w:lsdException w:name="HTML Preformatted" w:semiHidden="1" w:uiPriority="79" w:unhideWhenUsed="1"/>
    <w:lsdException w:name="HTML Sample" w:semiHidden="1" w:uiPriority="79" w:unhideWhenUsed="1"/>
    <w:lsdException w:name="HTML Typewriter" w:semiHidden="1" w:uiPriority="79" w:unhideWhenUsed="1"/>
    <w:lsdException w:name="HTML Variable" w:semiHidden="1" w:uiPriority="79" w:unhideWhenUsed="1"/>
    <w:lsdException w:name="Normal Table" w:semiHidden="1" w:unhideWhenUsed="1"/>
    <w:lsdException w:name="annotation subject" w:semiHidden="1" w:uiPriority="7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79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64D3F"/>
    <w:pPr>
      <w:spacing w:line="276" w:lineRule="auto"/>
    </w:pPr>
    <w:rPr>
      <w:rFonts w:ascii="Arial" w:hAnsi="Arial" w:cs="Arial"/>
      <w:spacing w:val="2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44C2B"/>
    <w:pPr>
      <w:keepNext/>
      <w:keepLines/>
      <w:spacing w:before="480" w:after="200" w:line="380" w:lineRule="atLeast"/>
      <w:outlineLvl w:val="0"/>
    </w:pPr>
    <w:rPr>
      <w:rFonts w:asciiTheme="majorHAnsi" w:eastAsiaTheme="majorEastAsia" w:hAnsiTheme="majorHAnsi" w:cstheme="majorBidi"/>
      <w:bCs/>
      <w:color w:val="005578" w:themeColor="accent1"/>
      <w:sz w:val="34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14F86"/>
    <w:pPr>
      <w:keepNext/>
      <w:keepLines/>
      <w:spacing w:before="240" w:after="200" w:line="300" w:lineRule="atLeast"/>
      <w:outlineLvl w:val="1"/>
    </w:pPr>
    <w:rPr>
      <w:rFonts w:asciiTheme="majorHAnsi" w:eastAsiaTheme="majorEastAsia" w:hAnsiTheme="majorHAnsi" w:cstheme="majorBidi"/>
      <w:bCs/>
      <w:color w:val="005578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D3685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color w:val="005578" w:themeColor="accent1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6D2E99"/>
    <w:pPr>
      <w:keepNext/>
      <w:keepLines/>
      <w:spacing w:before="120"/>
      <w:outlineLvl w:val="3"/>
    </w:pPr>
    <w:rPr>
      <w:rFonts w:asciiTheme="majorHAnsi" w:eastAsiaTheme="majorEastAsia" w:hAnsiTheme="majorHAnsi" w:cstheme="majorBidi"/>
      <w:color w:val="005578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7E0460"/>
    <w:rPr>
      <w:color w:val="auto"/>
      <w:u w:val="single"/>
    </w:rPr>
  </w:style>
  <w:style w:type="paragraph" w:styleId="Kopfzeile">
    <w:name w:val="header"/>
    <w:basedOn w:val="Standard"/>
    <w:link w:val="KopfzeileZchn"/>
    <w:uiPriority w:val="93"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3"/>
    <w:rsid w:val="00CF62CA"/>
  </w:style>
  <w:style w:type="paragraph" w:styleId="Fuzeile">
    <w:name w:val="footer"/>
    <w:basedOn w:val="Standard"/>
    <w:link w:val="FuzeileZchn"/>
    <w:uiPriority w:val="94"/>
    <w:rsid w:val="00952A5F"/>
    <w:rPr>
      <w:sz w:val="18"/>
    </w:rPr>
  </w:style>
  <w:style w:type="character" w:customStyle="1" w:styleId="FuzeileZchn">
    <w:name w:val="Fußzeile Zchn"/>
    <w:basedOn w:val="Absatz-Standardschriftart"/>
    <w:link w:val="Fuzeile"/>
    <w:uiPriority w:val="94"/>
    <w:rsid w:val="00CF62CA"/>
    <w:rPr>
      <w:sz w:val="18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2"/>
      </w:numPr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2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2"/>
      </w:numPr>
    </w:pPr>
  </w:style>
  <w:style w:type="table" w:styleId="Tabellenraster">
    <w:name w:val="Table Grid"/>
    <w:basedOn w:val="NormaleTabelle"/>
    <w:uiPriority w:val="59"/>
    <w:rsid w:val="00364EE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B44C2B"/>
    <w:rPr>
      <w:rFonts w:asciiTheme="majorHAnsi" w:eastAsiaTheme="majorEastAsia" w:hAnsiTheme="majorHAnsi" w:cstheme="majorBidi"/>
      <w:bCs/>
      <w:color w:val="005578" w:themeColor="accent1"/>
      <w:sz w:val="34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14F86"/>
    <w:rPr>
      <w:rFonts w:asciiTheme="majorHAnsi" w:eastAsiaTheme="majorEastAsia" w:hAnsiTheme="majorHAnsi" w:cstheme="majorBidi"/>
      <w:bCs/>
      <w:color w:val="005578" w:themeColor="accent1"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1"/>
    <w:qFormat/>
    <w:rsid w:val="00132875"/>
    <w:pPr>
      <w:spacing w:before="3120" w:after="900" w:line="700" w:lineRule="atLeast"/>
      <w:contextualSpacing/>
    </w:pPr>
    <w:rPr>
      <w:rFonts w:asciiTheme="majorHAnsi" w:eastAsiaTheme="majorEastAsia" w:hAnsiTheme="majorHAnsi" w:cstheme="majorBidi"/>
      <w:color w:val="005578" w:themeColor="accent1"/>
      <w:kern w:val="28"/>
      <w:sz w:val="60"/>
      <w:szCs w:val="52"/>
    </w:rPr>
  </w:style>
  <w:style w:type="character" w:customStyle="1" w:styleId="TitelZchn">
    <w:name w:val="Titel Zchn"/>
    <w:basedOn w:val="Absatz-Standardschriftart"/>
    <w:link w:val="Titel"/>
    <w:uiPriority w:val="11"/>
    <w:rsid w:val="00132875"/>
    <w:rPr>
      <w:rFonts w:asciiTheme="majorHAnsi" w:eastAsiaTheme="majorEastAsia" w:hAnsiTheme="majorHAnsi" w:cstheme="majorBidi"/>
      <w:color w:val="005578" w:themeColor="accent1"/>
      <w:kern w:val="28"/>
      <w:sz w:val="60"/>
      <w:szCs w:val="52"/>
    </w:rPr>
  </w:style>
  <w:style w:type="paragraph" w:customStyle="1" w:styleId="Brieftitel">
    <w:name w:val="Brieftitel"/>
    <w:basedOn w:val="Standard"/>
    <w:link w:val="BrieftitelZchn"/>
    <w:uiPriority w:val="14"/>
    <w:rsid w:val="00F4063E"/>
    <w:pPr>
      <w:spacing w:after="340" w:line="280" w:lineRule="atLeast"/>
      <w:contextualSpacing/>
    </w:pPr>
    <w:rPr>
      <w:rFonts w:asciiTheme="majorHAnsi" w:hAnsiTheme="majorHAnsi"/>
      <w:b/>
      <w:sz w:val="24"/>
    </w:rPr>
  </w:style>
  <w:style w:type="character" w:customStyle="1" w:styleId="BrieftitelZchn">
    <w:name w:val="Brieftitel Zchn"/>
    <w:basedOn w:val="Absatz-Standardschriftart"/>
    <w:link w:val="Brieftitel"/>
    <w:uiPriority w:val="14"/>
    <w:rsid w:val="00F4063E"/>
    <w:rPr>
      <w:rFonts w:asciiTheme="majorHAnsi" w:hAnsiTheme="majorHAnsi"/>
      <w:b/>
      <w:sz w:val="24"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444695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9D3685"/>
    <w:rPr>
      <w:rFonts w:asciiTheme="majorHAnsi" w:eastAsiaTheme="majorEastAsia" w:hAnsiTheme="majorHAnsi" w:cstheme="majorBidi"/>
      <w:color w:val="005578" w:themeColor="accent1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D2E99"/>
    <w:rPr>
      <w:rFonts w:asciiTheme="majorHAnsi" w:eastAsiaTheme="majorEastAsia" w:hAnsiTheme="majorHAnsi" w:cstheme="majorBidi"/>
      <w:color w:val="005578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62FAD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2"/>
    <w:qFormat/>
    <w:rsid w:val="003D0FAA"/>
    <w:pPr>
      <w:numPr>
        <w:numId w:val="19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">
    <w:name w:val="Traktandum-Titel"/>
    <w:basedOn w:val="Aufzhlung1"/>
    <w:next w:val="Traktandum-Text"/>
    <w:uiPriority w:val="18"/>
    <w:semiHidden/>
    <w:rsid w:val="00E269E1"/>
    <w:pPr>
      <w:numPr>
        <w:numId w:val="16"/>
      </w:numPr>
      <w:tabs>
        <w:tab w:val="left" w:pos="7938"/>
      </w:tabs>
      <w:ind w:left="426" w:hanging="426"/>
    </w:pPr>
    <w:rPr>
      <w:rFonts w:asciiTheme="majorHAnsi" w:hAnsiTheme="majorHAnsi"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0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D2E99"/>
    <w:pPr>
      <w:numPr>
        <w:ilvl w:val="1"/>
      </w:numPr>
    </w:pPr>
    <w:rPr>
      <w:rFonts w:eastAsiaTheme="minorEastAsia"/>
      <w:color w:val="005578" w:themeColor="accent1"/>
      <w:sz w:val="52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D2E99"/>
    <w:rPr>
      <w:rFonts w:eastAsiaTheme="minorEastAsia"/>
      <w:color w:val="005578" w:themeColor="accent1"/>
      <w:sz w:val="52"/>
    </w:rPr>
  </w:style>
  <w:style w:type="paragraph" w:styleId="Datum">
    <w:name w:val="Date"/>
    <w:basedOn w:val="Standard"/>
    <w:next w:val="Standard"/>
    <w:link w:val="DatumZchn"/>
    <w:uiPriority w:val="15"/>
    <w:rsid w:val="004209BA"/>
    <w:pPr>
      <w:spacing w:before="440" w:after="60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rsid w:val="004209BA"/>
    <w:rPr>
      <w:noProof/>
    </w:rPr>
  </w:style>
  <w:style w:type="paragraph" w:styleId="Funotentext">
    <w:name w:val="footnote text"/>
    <w:basedOn w:val="Standard"/>
    <w:link w:val="FunotentextZchn"/>
    <w:uiPriority w:val="79"/>
    <w:semiHidden/>
    <w:rsid w:val="00981D54"/>
    <w:pPr>
      <w:spacing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79"/>
    <w:semiHidden/>
    <w:rsid w:val="0024557D"/>
    <w:rPr>
      <w:sz w:val="16"/>
    </w:rPr>
  </w:style>
  <w:style w:type="character" w:styleId="Funotenzeichen">
    <w:name w:val="footnote reference"/>
    <w:basedOn w:val="Absatz-Standardschriftart"/>
    <w:uiPriority w:val="79"/>
    <w:semiHidden/>
    <w:unhideWhenUsed/>
    <w:rsid w:val="00642F26"/>
    <w:rPr>
      <w:vertAlign w:val="superscript"/>
    </w:rPr>
  </w:style>
  <w:style w:type="table" w:customStyle="1" w:styleId="TabelleohneRahmen">
    <w:name w:val="Tabelle ohne Rahmen"/>
    <w:basedOn w:val="NormaleTabelle"/>
    <w:uiPriority w:val="99"/>
    <w:rsid w:val="002C11CD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2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2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2F68A2"/>
    <w:pPr>
      <w:spacing w:before="120" w:after="240" w:line="240" w:lineRule="auto"/>
    </w:pPr>
    <w:rPr>
      <w:b/>
      <w:iCs/>
      <w:sz w:val="18"/>
      <w:szCs w:val="18"/>
    </w:rPr>
  </w:style>
  <w:style w:type="paragraph" w:styleId="Inhaltsverzeichnisberschrift">
    <w:name w:val="TOC Heading"/>
    <w:basedOn w:val="berschrift1"/>
    <w:next w:val="Standard"/>
    <w:uiPriority w:val="39"/>
    <w:semiHidden/>
    <w:rsid w:val="002A4735"/>
    <w:pPr>
      <w:spacing w:before="240" w:after="520"/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95"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F32B93"/>
    <w:pPr>
      <w:numPr>
        <w:numId w:val="24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F32B93"/>
    <w:pPr>
      <w:numPr>
        <w:ilvl w:val="1"/>
        <w:numId w:val="24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102F9B"/>
    <w:pPr>
      <w:numPr>
        <w:ilvl w:val="2"/>
        <w:numId w:val="24"/>
      </w:numPr>
      <w:tabs>
        <w:tab w:val="left" w:pos="851"/>
      </w:tabs>
      <w:spacing w:after="200"/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B426D3"/>
    <w:pPr>
      <w:numPr>
        <w:ilvl w:val="3"/>
        <w:numId w:val="24"/>
      </w:numPr>
      <w:tabs>
        <w:tab w:val="left" w:pos="1134"/>
      </w:tabs>
    </w:pPr>
  </w:style>
  <w:style w:type="paragraph" w:styleId="Verzeichnis1">
    <w:name w:val="toc 1"/>
    <w:basedOn w:val="Standard"/>
    <w:next w:val="Standard"/>
    <w:autoRedefine/>
    <w:uiPriority w:val="39"/>
    <w:semiHidden/>
    <w:rsid w:val="002A4735"/>
    <w:pPr>
      <w:pBdr>
        <w:bottom w:val="dotted" w:sz="4" w:space="1" w:color="auto"/>
        <w:between w:val="dotted" w:sz="4" w:space="1" w:color="auto"/>
      </w:pBdr>
      <w:tabs>
        <w:tab w:val="right" w:pos="9354"/>
      </w:tabs>
      <w:spacing w:line="440" w:lineRule="atLeast"/>
      <w:ind w:left="567" w:hanging="567"/>
    </w:pPr>
    <w:rPr>
      <w:bCs/>
      <w:noProof/>
    </w:rPr>
  </w:style>
  <w:style w:type="paragraph" w:styleId="Verzeichnis2">
    <w:name w:val="toc 2"/>
    <w:basedOn w:val="Standard"/>
    <w:next w:val="Standard"/>
    <w:autoRedefine/>
    <w:uiPriority w:val="39"/>
    <w:semiHidden/>
    <w:rsid w:val="00B72EF4"/>
    <w:pPr>
      <w:pBdr>
        <w:bottom w:val="dotted" w:sz="4" w:space="1" w:color="auto"/>
        <w:between w:val="dotted" w:sz="4" w:space="1" w:color="auto"/>
      </w:pBdr>
      <w:tabs>
        <w:tab w:val="right" w:pos="9354"/>
      </w:tabs>
      <w:spacing w:line="440" w:lineRule="atLeast"/>
      <w:ind w:left="1134" w:hanging="567"/>
    </w:pPr>
  </w:style>
  <w:style w:type="paragraph" w:styleId="Verzeichnis3">
    <w:name w:val="toc 3"/>
    <w:basedOn w:val="Standard"/>
    <w:next w:val="Standard"/>
    <w:autoRedefine/>
    <w:uiPriority w:val="39"/>
    <w:semiHidden/>
    <w:rsid w:val="00B72EF4"/>
    <w:pPr>
      <w:tabs>
        <w:tab w:val="right" w:pos="9354"/>
      </w:tabs>
      <w:spacing w:line="440" w:lineRule="atLeast"/>
      <w:ind w:left="1134" w:hanging="567"/>
    </w:p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99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874E49"/>
    <w:pPr>
      <w:pBdr>
        <w:bottom w:val="single" w:sz="6" w:space="1" w:color="auto"/>
      </w:pBdr>
    </w:pPr>
    <w:rPr>
      <w:sz w:val="12"/>
    </w:rPr>
  </w:style>
  <w:style w:type="paragraph" w:customStyle="1" w:styleId="Nummerierung1">
    <w:name w:val="Nummerierung 1"/>
    <w:basedOn w:val="Standard"/>
    <w:uiPriority w:val="3"/>
    <w:qFormat/>
    <w:rsid w:val="009804FC"/>
    <w:pPr>
      <w:numPr>
        <w:ilvl w:val="5"/>
        <w:numId w:val="24"/>
      </w:numPr>
    </w:pPr>
  </w:style>
  <w:style w:type="paragraph" w:customStyle="1" w:styleId="Nummerierung2">
    <w:name w:val="Nummerierung 2"/>
    <w:basedOn w:val="Nummerierung1"/>
    <w:uiPriority w:val="3"/>
    <w:qFormat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4"/>
    <w:qFormat/>
    <w:rsid w:val="00CF1E53"/>
    <w:pPr>
      <w:numPr>
        <w:ilvl w:val="8"/>
        <w:numId w:val="24"/>
      </w:numPr>
    </w:pPr>
  </w:style>
  <w:style w:type="paragraph" w:customStyle="1" w:styleId="Nummerierung3">
    <w:name w:val="Nummerierung 3"/>
    <w:basedOn w:val="Nummerierung2"/>
    <w:uiPriority w:val="3"/>
    <w:qFormat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5A357F"/>
    <w:pPr>
      <w:numPr>
        <w:ilvl w:val="4"/>
        <w:numId w:val="24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8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C30C28"/>
    <w:rPr>
      <w:color w:val="DADADA" w:themeColor="background2"/>
    </w:rPr>
  </w:style>
  <w:style w:type="paragraph" w:customStyle="1" w:styleId="ErstelltdurchVorlagenbauerchfrOdA">
    <w:name w:val="Erstellt durch Vorlagenbauer.ch für OdA"/>
    <w:basedOn w:val="Standard"/>
    <w:next w:val="Standard"/>
    <w:semiHidden/>
    <w:rsid w:val="00BB0EB7"/>
    <w:pPr>
      <w:shd w:val="clear" w:color="auto" w:fill="FFFFFF" w:themeFill="background1"/>
    </w:pPr>
  </w:style>
  <w:style w:type="character" w:styleId="Fett">
    <w:name w:val="Strong"/>
    <w:basedOn w:val="Absatz-Standardschriftart"/>
    <w:uiPriority w:val="1"/>
    <w:semiHidden/>
    <w:qFormat/>
    <w:rsid w:val="00F4063E"/>
    <w:rPr>
      <w:b/>
      <w:bCs/>
    </w:rPr>
  </w:style>
  <w:style w:type="table" w:customStyle="1" w:styleId="OdA">
    <w:name w:val="OdA"/>
    <w:basedOn w:val="NormaleTabelle"/>
    <w:uiPriority w:val="99"/>
    <w:rsid w:val="00837DF1"/>
    <w:rPr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</w:style>
  <w:style w:type="paragraph" w:customStyle="1" w:styleId="TitelohneAbstnde">
    <w:name w:val="Titel ohne Abstände"/>
    <w:basedOn w:val="Titel"/>
    <w:uiPriority w:val="11"/>
    <w:qFormat/>
    <w:rsid w:val="00AB0AD8"/>
    <w:pPr>
      <w:spacing w:before="0"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OdA 2">
      <a:dk1>
        <a:sysClr val="windowText" lastClr="000000"/>
      </a:dk1>
      <a:lt1>
        <a:sysClr val="window" lastClr="FFFFFF"/>
      </a:lt1>
      <a:dk2>
        <a:srgbClr val="595959"/>
      </a:dk2>
      <a:lt2>
        <a:srgbClr val="DADADA"/>
      </a:lt2>
      <a:accent1>
        <a:srgbClr val="005578"/>
      </a:accent1>
      <a:accent2>
        <a:srgbClr val="0086BC"/>
      </a:accent2>
      <a:accent3>
        <a:srgbClr val="F39200"/>
      </a:accent3>
      <a:accent4>
        <a:srgbClr val="F2D400"/>
      </a:accent4>
      <a:accent5>
        <a:srgbClr val="F3DDD4"/>
      </a:accent5>
      <a:accent6>
        <a:srgbClr val="E5077D"/>
      </a:accent6>
      <a:hlink>
        <a:srgbClr val="0000FF"/>
      </a:hlink>
      <a:folHlink>
        <a:srgbClr val="800080"/>
      </a:folHlink>
    </a:clrScheme>
    <a:fontScheme name="OdA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594130A2AF244FBF3F304D904ED593" ma:contentTypeVersion="11" ma:contentTypeDescription="Ein neues Dokument erstellen." ma:contentTypeScope="" ma:versionID="c1c5daacc5f11f71f165ca53949573d1">
  <xsd:schema xmlns:xsd="http://www.w3.org/2001/XMLSchema" xmlns:xs="http://www.w3.org/2001/XMLSchema" xmlns:p="http://schemas.microsoft.com/office/2006/metadata/properties" xmlns:ns2="c9077d15-72ed-4fec-bcfe-3472729e9195" targetNamespace="http://schemas.microsoft.com/office/2006/metadata/properties" ma:root="true" ma:fieldsID="21fde61944c682fd238978b96a8d7f8b" ns2:_="">
    <xsd:import namespace="c9077d15-72ed-4fec-bcfe-3472729e91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077d15-72ed-4fec-bcfe-3472729e91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Props1.xml><?xml version="1.0" encoding="utf-8"?>
<ds:datastoreItem xmlns:ds="http://schemas.openxmlformats.org/officeDocument/2006/customXml" ds:itemID="{2DDBEC13-6662-4B92-ACA0-76C2D741DE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077d15-72ed-4fec-bcfe-3472729e91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8D2FB5-4F5A-4697-BD25-291F7D534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Séverine Riesen</dc:creator>
  <cp:lastModifiedBy>Linggi Helena</cp:lastModifiedBy>
  <cp:revision>2</cp:revision>
  <dcterms:created xsi:type="dcterms:W3CDTF">2026-04-15T14:24:00Z</dcterms:created>
  <dcterms:modified xsi:type="dcterms:W3CDTF">2026-04-15T14:24:00Z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0x0101000E594130A2AF244FBF3F304D904ED593</vt:lpwstr>
  </property>
</Properties>
</file>